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9"/>
        <w:gridCol w:w="2847"/>
      </w:tblGrid>
      <w:tr w:rsidR="00BA37F6" w14:paraId="0659D7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</w:tcPr>
          <w:p w14:paraId="4F1335C3" w14:textId="77777777" w:rsidR="00BA37F6" w:rsidRDefault="00000000">
            <w:pPr>
              <w:pStyle w:val="NameDatePeriod"/>
            </w:pPr>
            <w:r>
              <w:t>Name: ___________________________________</w:t>
            </w:r>
          </w:p>
        </w:tc>
        <w:tc>
          <w:tcPr>
            <w:tcW w:w="0" w:type="auto"/>
          </w:tcPr>
          <w:p w14:paraId="2F024D3D" w14:textId="77777777" w:rsidR="00BA37F6" w:rsidRDefault="00000000">
            <w:pPr>
              <w:pStyle w:val="NameDatePeriod"/>
              <w:jc w:val="right"/>
            </w:pPr>
            <w:r>
              <w:t>Date: ______________</w:t>
            </w:r>
          </w:p>
        </w:tc>
      </w:tr>
    </w:tbl>
    <w:p w14:paraId="3F9A23E5" w14:textId="77777777" w:rsidR="00BA37F6" w:rsidRDefault="00000000">
      <w:pPr>
        <w:pStyle w:val="PuzzleTitle"/>
      </w:pPr>
      <w:r>
        <w:t>Places in the Bible</w:t>
      </w:r>
    </w:p>
    <w:p w14:paraId="36F34736" w14:textId="77777777" w:rsidR="00E25CDE" w:rsidRDefault="00E25CDE">
      <w:pPr>
        <w:pStyle w:val="Questions"/>
        <w:sectPr w:rsidR="00E25CDE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75FDC90" w14:textId="486EDE6D" w:rsidR="00BA37F6" w:rsidRDefault="00000000">
      <w:pPr>
        <w:pStyle w:val="Questions"/>
      </w:pPr>
      <w:r>
        <w:t xml:space="preserve">1. CHOIANT </w:t>
      </w:r>
      <w:r>
        <w:rPr>
          <w:u w:val="single"/>
        </w:rPr>
        <w:t>______</w:t>
      </w:r>
      <w:r w:rsidR="00E25CDE">
        <w:rPr>
          <w:u w:val="single"/>
        </w:rPr>
        <w:t>___________</w:t>
      </w:r>
    </w:p>
    <w:p w14:paraId="539D4805" w14:textId="162566B3" w:rsidR="00BA37F6" w:rsidRDefault="00000000">
      <w:pPr>
        <w:pStyle w:val="Questions"/>
      </w:pPr>
      <w:r>
        <w:t xml:space="preserve">2. ARRATA </w:t>
      </w:r>
      <w:r>
        <w:rPr>
          <w:u w:val="single"/>
        </w:rPr>
        <w:t>______</w:t>
      </w:r>
      <w:r w:rsidR="00E25CDE">
        <w:rPr>
          <w:u w:val="single"/>
        </w:rPr>
        <w:t>_</w:t>
      </w:r>
      <w:r>
        <w:rPr>
          <w:u w:val="single"/>
        </w:rPr>
        <w:t>__________</w:t>
      </w:r>
      <w:r w:rsidR="00E25CDE">
        <w:rPr>
          <w:u w:val="single"/>
        </w:rPr>
        <w:t>_</w:t>
      </w:r>
    </w:p>
    <w:p w14:paraId="53E0BB23" w14:textId="396A1778" w:rsidR="00BA37F6" w:rsidRDefault="00000000">
      <w:pPr>
        <w:pStyle w:val="Questions"/>
      </w:pPr>
      <w:r>
        <w:t>3. RADGNOEAMD</w:t>
      </w:r>
      <w:r w:rsidR="00E25CDE">
        <w:t>_____________</w:t>
      </w:r>
    </w:p>
    <w:p w14:paraId="6F7806F4" w14:textId="6E99ED79" w:rsidR="00BA37F6" w:rsidRDefault="00000000">
      <w:pPr>
        <w:pStyle w:val="Questions"/>
      </w:pPr>
      <w:r>
        <w:t xml:space="preserve">4. BOANBYL </w:t>
      </w:r>
      <w:r w:rsidR="00E25CDE">
        <w:t>_________________</w:t>
      </w:r>
    </w:p>
    <w:p w14:paraId="6AAFA54A" w14:textId="76BC8FBD" w:rsidR="00BA37F6" w:rsidRDefault="00000000">
      <w:pPr>
        <w:pStyle w:val="Questions"/>
      </w:pPr>
      <w:r>
        <w:t>5. EEBSERHAB</w:t>
      </w:r>
      <w:r w:rsidR="00E25CDE">
        <w:t>_______________</w:t>
      </w:r>
    </w:p>
    <w:p w14:paraId="6F650263" w14:textId="524A7E55" w:rsidR="00BA37F6" w:rsidRDefault="00000000">
      <w:pPr>
        <w:pStyle w:val="Questions"/>
      </w:pPr>
      <w:r>
        <w:t xml:space="preserve">6. BELTEH </w:t>
      </w:r>
      <w:r w:rsidR="00E25CDE">
        <w:t>___________________</w:t>
      </w:r>
    </w:p>
    <w:p w14:paraId="11198F7F" w14:textId="71AAEB25" w:rsidR="00BA37F6" w:rsidRDefault="00000000">
      <w:pPr>
        <w:pStyle w:val="Questions"/>
      </w:pPr>
      <w:r>
        <w:t xml:space="preserve">7. LHTEHMEBE </w:t>
      </w:r>
      <w:r w:rsidR="00E25CDE">
        <w:t>_______________</w:t>
      </w:r>
    </w:p>
    <w:p w14:paraId="1CA2B49C" w14:textId="1C567F15" w:rsidR="00BA37F6" w:rsidRDefault="00000000">
      <w:pPr>
        <w:pStyle w:val="Questions"/>
      </w:pPr>
      <w:r>
        <w:t xml:space="preserve">8. REACSAEA </w:t>
      </w:r>
      <w:r w:rsidR="00E25CDE">
        <w:t>________________</w:t>
      </w:r>
    </w:p>
    <w:p w14:paraId="28F7845D" w14:textId="0C6C4670" w:rsidR="00BA37F6" w:rsidRDefault="00000000">
      <w:pPr>
        <w:pStyle w:val="Questions"/>
      </w:pPr>
      <w:r>
        <w:t xml:space="preserve">9. EUPACMANR </w:t>
      </w:r>
      <w:r w:rsidR="00E25CDE">
        <w:t>______________</w:t>
      </w:r>
    </w:p>
    <w:p w14:paraId="3A9DA666" w14:textId="6DD7042F" w:rsidR="00BA37F6" w:rsidRDefault="00000000">
      <w:pPr>
        <w:pStyle w:val="Questions"/>
      </w:pPr>
      <w:r>
        <w:t xml:space="preserve">10. NIHOCTR </w:t>
      </w:r>
      <w:r w:rsidR="00E25CDE">
        <w:t>_________________</w:t>
      </w:r>
    </w:p>
    <w:p w14:paraId="4D055CE3" w14:textId="141F3049" w:rsidR="00BA37F6" w:rsidRDefault="00000000">
      <w:pPr>
        <w:pStyle w:val="Questions"/>
      </w:pPr>
      <w:r>
        <w:t xml:space="preserve">11. DSAASCUM </w:t>
      </w:r>
      <w:r w:rsidR="00E25CDE">
        <w:t>_______________</w:t>
      </w:r>
    </w:p>
    <w:p w14:paraId="61C95564" w14:textId="32CEFA52" w:rsidR="00BA37F6" w:rsidRDefault="00000000">
      <w:pPr>
        <w:pStyle w:val="Questions"/>
      </w:pPr>
      <w:r>
        <w:t xml:space="preserve">12. </w:t>
      </w:r>
      <w:r w:rsidR="00E25CDE">
        <w:t>NDEE____________________</w:t>
      </w:r>
    </w:p>
    <w:p w14:paraId="03DDD0DF" w14:textId="7BD07F73" w:rsidR="00BA37F6" w:rsidRDefault="00000000">
      <w:pPr>
        <w:pStyle w:val="Questions"/>
      </w:pPr>
      <w:r>
        <w:t>13. PEYTG</w:t>
      </w:r>
      <w:r w:rsidR="00E25CDE">
        <w:t xml:space="preserve"> ___________________</w:t>
      </w:r>
    </w:p>
    <w:p w14:paraId="6FA2B1EE" w14:textId="46362F29" w:rsidR="00BA37F6" w:rsidRDefault="00000000">
      <w:pPr>
        <w:pStyle w:val="Questions"/>
      </w:pPr>
      <w:r>
        <w:t xml:space="preserve">14. USSPHEE </w:t>
      </w:r>
      <w:r w:rsidR="00E25CDE">
        <w:t>________________</w:t>
      </w:r>
    </w:p>
    <w:p w14:paraId="4F90FD22" w14:textId="31787F54" w:rsidR="00BA37F6" w:rsidRDefault="00000000">
      <w:pPr>
        <w:pStyle w:val="Questions"/>
      </w:pPr>
      <w:r>
        <w:t xml:space="preserve">15. LGAEILE </w:t>
      </w:r>
      <w:r w:rsidR="00E25CDE">
        <w:t>_________________</w:t>
      </w:r>
    </w:p>
    <w:p w14:paraId="084BDCFE" w14:textId="22AC96CD" w:rsidR="00BA37F6" w:rsidRDefault="00000000">
      <w:pPr>
        <w:pStyle w:val="Questions"/>
      </w:pPr>
      <w:r>
        <w:t xml:space="preserve">16. EMNSGHATEE </w:t>
      </w:r>
      <w:r w:rsidR="00E25CDE">
        <w:t>____________</w:t>
      </w:r>
    </w:p>
    <w:p w14:paraId="6169B55E" w14:textId="643B85B5" w:rsidR="00BA37F6" w:rsidRDefault="00000000">
      <w:pPr>
        <w:pStyle w:val="Questions"/>
      </w:pPr>
      <w:r>
        <w:t xml:space="preserve">17. GGLOTAHO </w:t>
      </w:r>
      <w:r w:rsidR="00E25CDE">
        <w:t>_______________</w:t>
      </w:r>
    </w:p>
    <w:p w14:paraId="2F5FC0B9" w14:textId="3ECB614D" w:rsidR="00BA37F6" w:rsidRDefault="00000000">
      <w:pPr>
        <w:pStyle w:val="Questions"/>
      </w:pPr>
      <w:r>
        <w:t xml:space="preserve">18. RGAOOHRM </w:t>
      </w:r>
      <w:r w:rsidR="00E25CDE">
        <w:t>______________</w:t>
      </w:r>
    </w:p>
    <w:p w14:paraId="0771506D" w14:textId="3DC8455B" w:rsidR="00BA37F6" w:rsidRDefault="00000000">
      <w:pPr>
        <w:pStyle w:val="Questions"/>
      </w:pPr>
      <w:r>
        <w:t xml:space="preserve">19. </w:t>
      </w:r>
      <w:r w:rsidR="00E25CDE">
        <w:t>EHNORB ________________</w:t>
      </w:r>
    </w:p>
    <w:p w14:paraId="2127298F" w14:textId="74194E7F" w:rsidR="00BA37F6" w:rsidRDefault="00000000">
      <w:pPr>
        <w:pStyle w:val="Questions"/>
      </w:pPr>
      <w:r>
        <w:t xml:space="preserve">20. RCIOJEH </w:t>
      </w:r>
      <w:r w:rsidR="00E25CDE">
        <w:t>_________________</w:t>
      </w:r>
    </w:p>
    <w:p w14:paraId="7672231F" w14:textId="210F70F1" w:rsidR="00BA37F6" w:rsidRDefault="00000000">
      <w:pPr>
        <w:pStyle w:val="Questions"/>
      </w:pPr>
      <w:r>
        <w:t xml:space="preserve">21. UEMLERSJA </w:t>
      </w:r>
      <w:r w:rsidR="00E25CDE">
        <w:t>______________</w:t>
      </w:r>
    </w:p>
    <w:p w14:paraId="13BA43BE" w14:textId="54E8A576" w:rsidR="00BA37F6" w:rsidRDefault="00000000">
      <w:pPr>
        <w:pStyle w:val="Questions"/>
      </w:pPr>
      <w:r>
        <w:t xml:space="preserve">22. JOPPA </w:t>
      </w:r>
      <w:r w:rsidR="00E25CDE">
        <w:t>___________________</w:t>
      </w:r>
    </w:p>
    <w:p w14:paraId="6BC57DA7" w14:textId="3D10D66D" w:rsidR="00BA37F6" w:rsidRDefault="00000000">
      <w:pPr>
        <w:pStyle w:val="Questions"/>
      </w:pPr>
      <w:r>
        <w:t>23. OARDJN</w:t>
      </w:r>
      <w:r w:rsidR="00E25CDE">
        <w:t xml:space="preserve"> _________________</w:t>
      </w:r>
    </w:p>
    <w:p w14:paraId="12726143" w14:textId="6300545F" w:rsidR="00BA37F6" w:rsidRDefault="00000000">
      <w:pPr>
        <w:pStyle w:val="Questions"/>
      </w:pPr>
      <w:r>
        <w:t xml:space="preserve">24. AEOCIDLA </w:t>
      </w:r>
      <w:r w:rsidR="00E25CDE">
        <w:t>________________</w:t>
      </w:r>
    </w:p>
    <w:p w14:paraId="490A08E7" w14:textId="3F797376" w:rsidR="00BA37F6" w:rsidRDefault="00000000">
      <w:pPr>
        <w:pStyle w:val="Questions"/>
      </w:pPr>
      <w:r>
        <w:t xml:space="preserve">25. DGEIODM </w:t>
      </w:r>
      <w:r w:rsidR="00E25CDE">
        <w:t>________________</w:t>
      </w:r>
    </w:p>
    <w:p w14:paraId="21045D49" w14:textId="62958F23" w:rsidR="00BA37F6" w:rsidRDefault="00000000">
      <w:pPr>
        <w:pStyle w:val="Questions"/>
      </w:pPr>
      <w:r>
        <w:t xml:space="preserve">26. UMTON MRECLA </w:t>
      </w:r>
      <w:r w:rsidR="00E25CDE">
        <w:t>__________</w:t>
      </w:r>
    </w:p>
    <w:p w14:paraId="3F7B8B6B" w14:textId="6E937A2B" w:rsidR="00BA37F6" w:rsidRDefault="00000000">
      <w:pPr>
        <w:pStyle w:val="Questions"/>
      </w:pPr>
      <w:r>
        <w:t xml:space="preserve">27. OTNUM NSIAI </w:t>
      </w:r>
      <w:r w:rsidR="00E25CDE">
        <w:t>_____________</w:t>
      </w:r>
    </w:p>
    <w:p w14:paraId="01A04FCE" w14:textId="3B834A19" w:rsidR="00BA37F6" w:rsidRDefault="00000000">
      <w:pPr>
        <w:pStyle w:val="Questions"/>
      </w:pPr>
      <w:r>
        <w:t xml:space="preserve">28. TZEHRNAA </w:t>
      </w:r>
      <w:r w:rsidR="00E25CDE">
        <w:t>_______________</w:t>
      </w:r>
    </w:p>
    <w:p w14:paraId="7E2253B2" w14:textId="52B443E2" w:rsidR="00BA37F6" w:rsidRDefault="00000000">
      <w:pPr>
        <w:pStyle w:val="Questions"/>
      </w:pPr>
      <w:r>
        <w:t xml:space="preserve">29. NIVENEH </w:t>
      </w:r>
      <w:r w:rsidR="00E25CDE">
        <w:t>_________________</w:t>
      </w:r>
    </w:p>
    <w:p w14:paraId="05F1C6E9" w14:textId="54216ED7" w:rsidR="00BA37F6" w:rsidRDefault="00000000">
      <w:pPr>
        <w:pStyle w:val="Questions"/>
      </w:pPr>
      <w:r>
        <w:t xml:space="preserve">30. MSTOPA </w:t>
      </w:r>
      <w:r w:rsidR="00E25CDE">
        <w:t>_________________</w:t>
      </w:r>
    </w:p>
    <w:p w14:paraId="27687F3C" w14:textId="2FBA7188" w:rsidR="00BA37F6" w:rsidRDefault="00000000">
      <w:pPr>
        <w:pStyle w:val="Questions"/>
      </w:pPr>
      <w:r>
        <w:t>31. UENEPL</w:t>
      </w:r>
      <w:r w:rsidR="00E25CDE">
        <w:t xml:space="preserve"> _________________</w:t>
      </w:r>
    </w:p>
    <w:p w14:paraId="6EE5E92D" w14:textId="46A8DEEC" w:rsidR="00BA37F6" w:rsidRDefault="00000000">
      <w:pPr>
        <w:pStyle w:val="Questions"/>
      </w:pPr>
      <w:r>
        <w:t xml:space="preserve">32. PIPIPHIL </w:t>
      </w:r>
      <w:r w:rsidR="00E25CDE">
        <w:t>_________________</w:t>
      </w:r>
    </w:p>
    <w:p w14:paraId="052F4F06" w14:textId="25B54CD1" w:rsidR="00BA37F6" w:rsidRDefault="00000000">
      <w:pPr>
        <w:pStyle w:val="Questions"/>
      </w:pPr>
      <w:r>
        <w:t xml:space="preserve">33. ISMRAAA </w:t>
      </w:r>
      <w:r w:rsidR="00E25CDE">
        <w:t>_________________</w:t>
      </w:r>
    </w:p>
    <w:p w14:paraId="02F74D69" w14:textId="6BC6AF47" w:rsidR="00BA37F6" w:rsidRDefault="00000000">
      <w:pPr>
        <w:pStyle w:val="Questions"/>
      </w:pPr>
      <w:r>
        <w:t>34. EEMHCHS</w:t>
      </w:r>
      <w:r w:rsidR="00E25CDE">
        <w:t xml:space="preserve"> ________________</w:t>
      </w:r>
      <w:r>
        <w:t xml:space="preserve"> </w:t>
      </w:r>
    </w:p>
    <w:p w14:paraId="64615968" w14:textId="6A6008AF" w:rsidR="00BA37F6" w:rsidRDefault="00000000">
      <w:pPr>
        <w:pStyle w:val="Questions"/>
      </w:pPr>
      <w:r>
        <w:t>35. LSOIHH</w:t>
      </w:r>
      <w:r w:rsidR="00E25CDE">
        <w:t xml:space="preserve"> __________________</w:t>
      </w:r>
    </w:p>
    <w:p w14:paraId="05AFE7B1" w14:textId="21EA71AF" w:rsidR="00BA37F6" w:rsidRDefault="00000000">
      <w:pPr>
        <w:pStyle w:val="Questions"/>
      </w:pPr>
      <w:r>
        <w:t xml:space="preserve">36. IINAS </w:t>
      </w:r>
      <w:r w:rsidR="00E25CDE">
        <w:t>____________________</w:t>
      </w:r>
    </w:p>
    <w:p w14:paraId="485833E9" w14:textId="0A7844B2" w:rsidR="00BA37F6" w:rsidRDefault="00000000">
      <w:pPr>
        <w:pStyle w:val="Questions"/>
      </w:pPr>
      <w:r>
        <w:t>37. SMODO</w:t>
      </w:r>
      <w:r w:rsidR="00E25CDE">
        <w:t xml:space="preserve"> __________________</w:t>
      </w:r>
      <w:r>
        <w:t xml:space="preserve"> </w:t>
      </w:r>
    </w:p>
    <w:p w14:paraId="7ACC5DD6" w14:textId="6BDEC840" w:rsidR="00BA37F6" w:rsidRDefault="00000000">
      <w:pPr>
        <w:pStyle w:val="Questions"/>
      </w:pPr>
      <w:r>
        <w:t xml:space="preserve">38. ASHTISHR </w:t>
      </w:r>
      <w:r w:rsidR="00E25CDE">
        <w:t>________________</w:t>
      </w:r>
    </w:p>
    <w:p w14:paraId="0D38E60A" w14:textId="796B8EBE" w:rsidR="00BA37F6" w:rsidRDefault="00000000">
      <w:pPr>
        <w:pStyle w:val="Questions"/>
      </w:pPr>
      <w:r>
        <w:t xml:space="preserve">39. SENICASAHOLT </w:t>
      </w:r>
      <w:r w:rsidR="00E25CDE">
        <w:t>________________________</w:t>
      </w:r>
    </w:p>
    <w:p w14:paraId="5ADDB485" w14:textId="5233F3F5" w:rsidR="00BA37F6" w:rsidRDefault="00000000">
      <w:pPr>
        <w:pStyle w:val="Questions"/>
      </w:pPr>
      <w:r>
        <w:t xml:space="preserve">40. PHRTEAAHZ </w:t>
      </w:r>
      <w:r w:rsidR="00E25CDE">
        <w:t>______________</w:t>
      </w:r>
    </w:p>
    <w:sectPr w:rsidR="00BA37F6" w:rsidSect="00E25CDE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F8BBBC" w14:textId="77777777" w:rsidR="00C9753B" w:rsidRDefault="00C9753B">
      <w:r>
        <w:separator/>
      </w:r>
    </w:p>
  </w:endnote>
  <w:endnote w:type="continuationSeparator" w:id="0">
    <w:p w14:paraId="3644EE49" w14:textId="77777777" w:rsidR="00C9753B" w:rsidRDefault="00C97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C85A9C" w14:textId="77777777" w:rsidR="00000000" w:rsidRDefault="00000000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B2DB1" w14:textId="77777777" w:rsidR="00C9753B" w:rsidRDefault="00C9753B">
      <w:r>
        <w:separator/>
      </w:r>
    </w:p>
  </w:footnote>
  <w:footnote w:type="continuationSeparator" w:id="0">
    <w:p w14:paraId="1CB1EA33" w14:textId="77777777" w:rsidR="00C9753B" w:rsidRDefault="00C975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5277BD" w14:textId="77777777" w:rsidR="00000000" w:rsidRDefault="0000000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6E3A87"/>
    <w:multiLevelType w:val="hybridMultilevel"/>
    <w:tmpl w:val="14AA201C"/>
    <w:lvl w:ilvl="0" w:tplc="300C9D14">
      <w:start w:val="1"/>
      <w:numFmt w:val="bullet"/>
      <w:lvlText w:val="●"/>
      <w:lvlJc w:val="left"/>
      <w:pPr>
        <w:ind w:left="720" w:hanging="360"/>
      </w:pPr>
    </w:lvl>
    <w:lvl w:ilvl="1" w:tplc="BA0606A2">
      <w:start w:val="1"/>
      <w:numFmt w:val="bullet"/>
      <w:lvlText w:val="○"/>
      <w:lvlJc w:val="left"/>
      <w:pPr>
        <w:ind w:left="1440" w:hanging="360"/>
      </w:pPr>
    </w:lvl>
    <w:lvl w:ilvl="2" w:tplc="C39CC628">
      <w:start w:val="1"/>
      <w:numFmt w:val="bullet"/>
      <w:lvlText w:val="■"/>
      <w:lvlJc w:val="left"/>
      <w:pPr>
        <w:ind w:left="2160" w:hanging="360"/>
      </w:pPr>
    </w:lvl>
    <w:lvl w:ilvl="3" w:tplc="6666E2F0">
      <w:start w:val="1"/>
      <w:numFmt w:val="bullet"/>
      <w:lvlText w:val="●"/>
      <w:lvlJc w:val="left"/>
      <w:pPr>
        <w:ind w:left="2880" w:hanging="360"/>
      </w:pPr>
    </w:lvl>
    <w:lvl w:ilvl="4" w:tplc="A914E5E2">
      <w:start w:val="1"/>
      <w:numFmt w:val="bullet"/>
      <w:lvlText w:val="○"/>
      <w:lvlJc w:val="left"/>
      <w:pPr>
        <w:ind w:left="3600" w:hanging="360"/>
      </w:pPr>
    </w:lvl>
    <w:lvl w:ilvl="5" w:tplc="A592793C">
      <w:start w:val="1"/>
      <w:numFmt w:val="bullet"/>
      <w:lvlText w:val="■"/>
      <w:lvlJc w:val="left"/>
      <w:pPr>
        <w:ind w:left="4320" w:hanging="360"/>
      </w:pPr>
    </w:lvl>
    <w:lvl w:ilvl="6" w:tplc="78D64410">
      <w:start w:val="1"/>
      <w:numFmt w:val="bullet"/>
      <w:lvlText w:val="●"/>
      <w:lvlJc w:val="left"/>
      <w:pPr>
        <w:ind w:left="5040" w:hanging="360"/>
      </w:pPr>
    </w:lvl>
    <w:lvl w:ilvl="7" w:tplc="7DE2DDEC">
      <w:start w:val="1"/>
      <w:numFmt w:val="bullet"/>
      <w:lvlText w:val="●"/>
      <w:lvlJc w:val="left"/>
      <w:pPr>
        <w:ind w:left="5760" w:hanging="360"/>
      </w:pPr>
    </w:lvl>
    <w:lvl w:ilvl="8" w:tplc="2DD22B60">
      <w:start w:val="1"/>
      <w:numFmt w:val="bullet"/>
      <w:lvlText w:val="●"/>
      <w:lvlJc w:val="left"/>
      <w:pPr>
        <w:ind w:left="6480" w:hanging="360"/>
      </w:pPr>
    </w:lvl>
  </w:abstractNum>
  <w:num w:numId="1" w16cid:durableId="681318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37F6"/>
    <w:rsid w:val="0022372E"/>
    <w:rsid w:val="003E466F"/>
    <w:rsid w:val="00BA37F6"/>
    <w:rsid w:val="00C9753B"/>
    <w:rsid w:val="00E2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31DF6"/>
  <w15:docId w15:val="{5DEF359F-B817-4C21-A916-C856CF37E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WordBankLarge">
    <w:name w:val="WordBankLarge"/>
    <w:basedOn w:val="Normal"/>
    <w:qFormat/>
    <w:rsid w:val="00E467B9"/>
    <w:pPr>
      <w:spacing w:before="360" w:line="360" w:lineRule="auto"/>
      <w:jc w:val="center"/>
    </w:pPr>
    <w:rPr>
      <w:rFonts w:ascii="Arial" w:eastAsia="Arial" w:hAnsi="Arial" w:cs="Arial"/>
      <w:sz w:val="24"/>
      <w:szCs w:val="24"/>
    </w:rPr>
  </w:style>
  <w:style w:type="paragraph" w:customStyle="1" w:styleId="NameDatePeriod">
    <w:name w:val="NameDatePeriod"/>
    <w:basedOn w:val="Normal"/>
    <w:qFormat/>
    <w:rsid w:val="00E467B9"/>
    <w:pPr>
      <w:spacing w:after="360"/>
    </w:pPr>
    <w:rPr>
      <w:rFonts w:ascii="Arial" w:hAnsi="Arial"/>
      <w:sz w:val="24"/>
    </w:rPr>
  </w:style>
  <w:style w:type="paragraph" w:customStyle="1" w:styleId="PuzzleTitle">
    <w:name w:val="PuzzleTitle"/>
    <w:basedOn w:val="Normal"/>
    <w:qFormat/>
    <w:rsid w:val="00E467B9"/>
    <w:pPr>
      <w:spacing w:after="360"/>
      <w:jc w:val="center"/>
    </w:pPr>
    <w:rPr>
      <w:rFonts w:ascii="Arial" w:hAnsi="Arial"/>
      <w:sz w:val="44"/>
    </w:rPr>
  </w:style>
  <w:style w:type="paragraph" w:customStyle="1" w:styleId="PuzzleMatrixLarge">
    <w:name w:val="PuzzleMatrixLarge"/>
    <w:basedOn w:val="Normal"/>
    <w:qFormat/>
    <w:rsid w:val="004F6513"/>
    <w:pPr>
      <w:jc w:val="center"/>
    </w:pPr>
    <w:rPr>
      <w:rFonts w:ascii="Arial" w:hAnsi="Arial"/>
      <w:sz w:val="22"/>
    </w:rPr>
  </w:style>
  <w:style w:type="paragraph" w:customStyle="1" w:styleId="PuzzleMatrixMedium">
    <w:name w:val="PuzzleMatrixMedium"/>
    <w:basedOn w:val="PuzzleMatrixLarge"/>
    <w:qFormat/>
    <w:rsid w:val="0085042B"/>
    <w:rPr>
      <w:sz w:val="32"/>
    </w:rPr>
  </w:style>
  <w:style w:type="paragraph" w:customStyle="1" w:styleId="WordBankMedium">
    <w:name w:val="WordBankMedium"/>
    <w:basedOn w:val="WordBankLarge"/>
    <w:qFormat/>
    <w:rsid w:val="00461ACA"/>
    <w:rPr>
      <w:sz w:val="32"/>
    </w:rPr>
  </w:style>
  <w:style w:type="paragraph" w:customStyle="1" w:styleId="PuzzleMatrixSmall">
    <w:name w:val="PuzzleMatrixSmall"/>
    <w:basedOn w:val="PuzzleMatrixMedium"/>
    <w:qFormat/>
    <w:rsid w:val="00301033"/>
    <w:rPr>
      <w:sz w:val="48"/>
    </w:rPr>
  </w:style>
  <w:style w:type="paragraph" w:customStyle="1" w:styleId="WordBankSmall">
    <w:name w:val="WordBankSmall"/>
    <w:basedOn w:val="WordBankMedium"/>
    <w:qFormat/>
    <w:rsid w:val="00322374"/>
    <w:rPr>
      <w:sz w:val="48"/>
    </w:rPr>
  </w:style>
  <w:style w:type="paragraph" w:customStyle="1" w:styleId="CrossgridTiny">
    <w:name w:val="CrossgridTiny"/>
    <w:basedOn w:val="Normal"/>
    <w:qFormat/>
    <w:rsid w:val="004840F1"/>
    <w:rPr>
      <w:rFonts w:ascii="Arial" w:hAnsi="Arial"/>
      <w:sz w:val="16"/>
    </w:rPr>
  </w:style>
  <w:style w:type="paragraph" w:customStyle="1" w:styleId="CluesTiny">
    <w:name w:val="CluesTiny"/>
    <w:basedOn w:val="Normal"/>
    <w:qFormat/>
    <w:rsid w:val="00161011"/>
    <w:rPr>
      <w:rFonts w:ascii="Arial" w:hAnsi="Arial"/>
      <w:bCs/>
    </w:rPr>
  </w:style>
  <w:style w:type="paragraph" w:customStyle="1" w:styleId="CrossgridSmall">
    <w:name w:val="CrossgridSmall"/>
    <w:basedOn w:val="CrossgridTiny"/>
    <w:qFormat/>
    <w:rsid w:val="00A00D1B"/>
    <w:rPr>
      <w:sz w:val="18"/>
    </w:rPr>
  </w:style>
  <w:style w:type="paragraph" w:customStyle="1" w:styleId="CrossgridMedium">
    <w:name w:val="CrossgridMedium"/>
    <w:basedOn w:val="CrossgridSmall"/>
    <w:qFormat/>
    <w:rsid w:val="00487B1E"/>
    <w:rPr>
      <w:sz w:val="22"/>
    </w:rPr>
  </w:style>
  <w:style w:type="paragraph" w:customStyle="1" w:styleId="CluesMedium">
    <w:name w:val="CluesMedium"/>
    <w:basedOn w:val="CluesTiny"/>
    <w:qFormat/>
    <w:rsid w:val="00161011"/>
    <w:pPr>
      <w:keepLines/>
    </w:pPr>
    <w:rPr>
      <w:sz w:val="28"/>
    </w:rPr>
  </w:style>
  <w:style w:type="paragraph" w:customStyle="1" w:styleId="CrossgridLarge">
    <w:name w:val="CrossgridLarge"/>
    <w:basedOn w:val="CrossgridMedium"/>
    <w:qFormat/>
    <w:rsid w:val="003A1AB2"/>
    <w:rPr>
      <w:sz w:val="32"/>
    </w:rPr>
  </w:style>
  <w:style w:type="paragraph" w:customStyle="1" w:styleId="CluesLarge">
    <w:name w:val="CluesLarge"/>
    <w:basedOn w:val="CluesMedium"/>
    <w:qFormat/>
    <w:rsid w:val="00FD2E1F"/>
    <w:rPr>
      <w:sz w:val="40"/>
    </w:rPr>
  </w:style>
  <w:style w:type="paragraph" w:customStyle="1" w:styleId="Questions">
    <w:name w:val="Questions"/>
    <w:basedOn w:val="Normal"/>
    <w:qFormat/>
    <w:rsid w:val="00B5428E"/>
    <w:pPr>
      <w:spacing w:after="160"/>
    </w:pPr>
    <w:rPr>
      <w:rFonts w:ascii="Arial" w:hAnsi="Arial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04B47-0777-4DBC-9C92-FC376B238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Places in the Bible</vt:lpstr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Places in the Bible</dc:title>
  <cp:lastModifiedBy>Alana Ali</cp:lastModifiedBy>
  <cp:revision>2</cp:revision>
  <dcterms:created xsi:type="dcterms:W3CDTF">2024-11-02T16:30:00Z</dcterms:created>
  <dcterms:modified xsi:type="dcterms:W3CDTF">2024-11-02T21:41:00Z</dcterms:modified>
</cp:coreProperties>
</file>